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99EF3">
      <w:pPr>
        <w:jc w:val="right"/>
      </w:pPr>
      <w:r>
        <w:rPr>
          <w:b/>
        </w:rPr>
        <w:t>APROBAT,</w:t>
      </w:r>
      <w:r>
        <w:rPr>
          <w:b/>
        </w:rPr>
        <w:br w:type="textWrapping"/>
      </w:r>
      <w:r>
        <w:rPr>
          <w:b/>
        </w:rPr>
        <w:t>DIRECTOR</w:t>
      </w:r>
      <w:r>
        <w:rPr>
          <w:b/>
        </w:rPr>
        <w:br w:type="textWrapping"/>
      </w:r>
      <w:r>
        <w:rPr>
          <w:b/>
        </w:rPr>
        <w:br w:type="textWrapping"/>
      </w:r>
      <w:r>
        <w:rPr>
          <w:b/>
          <w:sz w:val="20"/>
          <w:szCs w:val="20"/>
        </w:rPr>
        <w:t>Număr de înregistrare (secretariat CESPE) _________________</w:t>
      </w:r>
    </w:p>
    <w:p w14:paraId="57C1AB37">
      <w:pPr>
        <w:jc w:val="center"/>
      </w:pPr>
      <w:r>
        <w:rPr>
          <w:b/>
        </w:rPr>
        <w:br w:type="textWrapping"/>
      </w:r>
      <w:r>
        <w:rPr>
          <w:b/>
        </w:rPr>
        <w:t>CERERE DE ÎNSCRIERE LA CONCURS</w:t>
      </w:r>
    </w:p>
    <w:p w14:paraId="5621B3E8">
      <w:r>
        <w:t>DOMNULE DIRECTOR,</w:t>
      </w:r>
    </w:p>
    <w:p w14:paraId="20EB7547">
      <w:r>
        <w:t>Subsemnatul/Subsemnata ________________________________________, posesor/posesoare al/a C.I./B.I. seria ________ numărul ________ eliberat(ă) de _______________, CNP _________________, născut(ă) la data de ___________________ (zi, lună, an), având domiciliul stabil _______________________________________________________________________,</w:t>
      </w:r>
    </w:p>
    <w:p w14:paraId="0FAD65C7">
      <w:r>
        <w:t>absolvent(ă) al/a Universității ________________________________________________________, Facultatea _________________________________________, Specializarea __________________________ în anul ______, vă rog să binevoiți a-mi aproba înscrierea la concursul pentru ocuparea postului vacant de Asistent de Cercetare Științifică (ACS), pe perioadă determinată, în domeniul sociologiei, cod COR 263209, organizat de Centrul European de Studii în Probleme Etnice al Academiei Române.</w:t>
      </w:r>
    </w:p>
    <w:p w14:paraId="7F7A0434">
      <w:r>
        <w:t>Menționez următoarele:</w:t>
      </w:r>
    </w:p>
    <w:p w14:paraId="3333B4B8">
      <w:pPr>
        <w:ind w:left="283"/>
      </w:pPr>
      <w:r>
        <w:t>- Sunt absolvent(ă) al/a programului de studii universitare de masterat ________________________________, Universitatea ________________________, Facultatea _________________________, în anul ______, cu media generală de absolvire ______;</w:t>
      </w:r>
    </w:p>
    <w:p w14:paraId="4CE70EF7">
      <w:pPr>
        <w:ind w:left="283"/>
      </w:pPr>
      <w:r>
        <w:t>- Sunt absolvent(ă) al/a programului de studii universitare de licență ________________________________, Universitatea ________________________, Facultatea _________________________, în anul ______, cu media generală de absolvire ______;</w:t>
      </w:r>
    </w:p>
    <w:p w14:paraId="502A1781">
      <w:pPr>
        <w:ind w:left="283"/>
      </w:pPr>
      <w:r>
        <w:t>- Am luat cunoștință de postul scos la concurs din anunțul publicat pe platforma posturi.gov.ro și prin consultarea paginii web a Centrului European de Studii în Probleme Etnice al Academiei Române.</w:t>
      </w:r>
    </w:p>
    <w:p w14:paraId="3A992A48">
      <w:pPr>
        <w:rPr>
          <w:sz w:val="20"/>
          <w:szCs w:val="20"/>
        </w:rPr>
      </w:pPr>
      <w:r>
        <w:br w:type="textWrapping"/>
      </w:r>
      <w:r>
        <w:rPr>
          <w:sz w:val="20"/>
          <w:szCs w:val="20"/>
        </w:rPr>
        <w:t>Data: _____________</w:t>
      </w:r>
      <w:r>
        <w:rPr>
          <w:sz w:val="20"/>
          <w:szCs w:val="20"/>
        </w:rPr>
        <w:br w:type="textWrapping"/>
      </w:r>
      <w:r>
        <w:rPr>
          <w:sz w:val="20"/>
          <w:szCs w:val="20"/>
        </w:rPr>
        <w:br w:type="textWrapping"/>
      </w:r>
      <w:r>
        <w:rPr>
          <w:sz w:val="20"/>
          <w:szCs w:val="20"/>
        </w:rPr>
        <w:t>Semnătura: __________________________</w:t>
      </w:r>
      <w:bookmarkStart w:id="0" w:name="_GoBack"/>
      <w:bookmarkEnd w:id="0"/>
    </w:p>
    <w:p w14:paraId="2E470466">
      <w:pPr>
        <w:jc w:val="center"/>
      </w:pPr>
      <w:r>
        <w:br w:type="textWrapping"/>
      </w:r>
      <w:r>
        <w:rPr>
          <w:b/>
          <w:bCs/>
        </w:rPr>
        <w:t>Domnului Director al Centrului European de Studii în Probleme Etnice</w:t>
      </w:r>
      <w:r>
        <w:rPr>
          <w:b/>
          <w:bCs/>
        </w:rPr>
        <w:br w:type="textWrapping"/>
      </w:r>
      <w:r>
        <w:rPr>
          <w:b/>
          <w:bCs/>
        </w:rPr>
        <w:t>al Academiei Române</w:t>
      </w:r>
    </w:p>
    <w:sectPr>
      <w:pgSz w:w="12240" w:h="15840"/>
      <w:pgMar w:top="1134" w:right="1417"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BE42D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4"/>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190</Words>
  <Characters>1601</Characters>
  <Lines>0</Lines>
  <Paragraphs>0</Paragraphs>
  <TotalTime>2</TotalTime>
  <ScaleCrop>false</ScaleCrop>
  <LinksUpToDate>false</LinksUpToDate>
  <CharactersWithSpaces>1776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Ciobotea Ion-Adrian</cp:lastModifiedBy>
  <dcterms:modified xsi:type="dcterms:W3CDTF">2026-08-19T20:07:42Z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eyJoZGlkIjoiN2M2ZDRmY2Y1MmUxZDBhZDBlNWY4OWFmOTlmYTlkZjQiLCJ1c2VySWQiOiIzNzI4NDQyMzg0MDE5In0=</vt:lpwstr>
  </property>
  <property fmtid="{D5CDD505-2E9C-101B-9397-08002B2CF9AE}" pid="3" name="KSOProductBuildVer">
    <vt:lpwstr>1033-12.1.0.28032</vt:lpwstr>
  </property>
  <property fmtid="{D5CDD505-2E9C-101B-9397-08002B2CF9AE}" pid="4" name="ICV">
    <vt:lpwstr>67EDEBF6CA7A41848EF689CD658C19F7_12</vt:lpwstr>
  </property>
</Properties>
</file>